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VolleyBall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name of the sport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have to hit the ball over the ___ but you cant touch it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you get the ball over the net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getting a point on the first serve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is the sport usually played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position that serves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how many people can rally with the ball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you play in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middle line on the court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these things consist as a net and a ball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there is ___ people in each team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your team has to do to win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synonym for out of bounds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many teams are on the court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body part used to hit the ball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</dc:title>
  <dcterms:created xsi:type="dcterms:W3CDTF">2021-10-11T21:20:50Z</dcterms:created>
  <dcterms:modified xsi:type="dcterms:W3CDTF">2021-10-11T21:20:50Z</dcterms:modified>
</cp:coreProperties>
</file>