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pStyle w:val="PuzzleTitle"/>
      </w:pPr>
      <w:r>
        <w:t xml:space="preserve">Volunteering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</w:tbl>
    <w:p>
      <w:pPr>
        <w:pStyle w:val="WordBankLarge"/>
      </w:pPr>
      <w:r>
        <w:t xml:space="preserve">   kindness    </w:t>
      </w:r>
      <w:r>
        <w:t xml:space="preserve">   impact    </w:t>
      </w:r>
      <w:r>
        <w:t xml:space="preserve">   actions    </w:t>
      </w:r>
      <w:r>
        <w:t xml:space="preserve">   compassion    </w:t>
      </w:r>
      <w:r>
        <w:t xml:space="preserve">   hapiness    </w:t>
      </w:r>
      <w:r>
        <w:t xml:space="preserve">   determined    </w:t>
      </w:r>
      <w:r>
        <w:t xml:space="preserve">   empowered    </w:t>
      </w:r>
      <w:r>
        <w:t xml:space="preserve">   big change    </w:t>
      </w:r>
      <w:r>
        <w:t xml:space="preserve">   little things    </w:t>
      </w:r>
      <w:r>
        <w:t xml:space="preserve">   motivation    </w:t>
      </w:r>
      <w:r>
        <w:t xml:space="preserve">   happiness    </w:t>
      </w:r>
      <w:r>
        <w:t xml:space="preserve">   giving    </w:t>
      </w:r>
      <w:r>
        <w:t xml:space="preserve">   inspiring    </w:t>
      </w:r>
      <w:r>
        <w:t xml:space="preserve">   encourage    </w:t>
      </w:r>
      <w:r>
        <w:t xml:space="preserve">   time    </w:t>
      </w:r>
      <w:r>
        <w:t xml:space="preserve">   teamwork    </w:t>
      </w:r>
      <w:r>
        <w:t xml:space="preserve">   volunteering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Volunteering</dc:title>
  <dcterms:created xsi:type="dcterms:W3CDTF">2021-10-11T21:21:55Z</dcterms:created>
  <dcterms:modified xsi:type="dcterms:W3CDTF">2021-10-11T21:21:55Z</dcterms:modified>
</cp:coreProperties>
</file>