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Vote by Gary Paulsen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Kevin`s girlfriend`s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is Kevin`s worst enimy?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Who is Kevin`s best friend?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Cash Devine is in the election to steal what from Kevin?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is the name of the kid Kevin baby sits?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How old is Kevin`s brother?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What is the teachers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What sport does Katie ask Kevin to play?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How many brothers and sisters does Kevin have?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do all the girls describe Cash Devine as?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is the main character?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Who is Cash Devine`s campaign manager?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Is Kevin`s brother older or younger?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Kevin`s favorite food?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is Kevin`s social studies teacher?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is Kevin`s campaign manager?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Cash Devine drops out of the election to become 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is Kevin`s personality?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grade is Kevin 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What is a word to describe Katie as?</w:t>
            </w:r>
          </w:p>
        </w:tc>
      </w:tr>
    </w:tbl>
    <w:p>
      <w:pPr>
        <w:pStyle w:val="WordBankMedium"/>
      </w:pPr>
      <w:r>
        <w:t xml:space="preserve">   Kevin    </w:t>
      </w:r>
      <w:r>
        <w:t xml:space="preserve">   Two    </w:t>
      </w:r>
      <w:r>
        <w:t xml:space="preserve">   Cash Devine    </w:t>
      </w:r>
      <w:r>
        <w:t xml:space="preserve">   Confident    </w:t>
      </w:r>
      <w:r>
        <w:t xml:space="preserve">   Katie    </w:t>
      </w:r>
      <w:r>
        <w:t xml:space="preserve">   Model    </w:t>
      </w:r>
      <w:r>
        <w:t xml:space="preserve">   Girlfriend    </w:t>
      </w:r>
      <w:r>
        <w:t xml:space="preserve">   Tina Zabinski    </w:t>
      </w:r>
      <w:r>
        <w:t xml:space="preserve">   Pizza    </w:t>
      </w:r>
      <w:r>
        <w:t xml:space="preserve">   Markie    </w:t>
      </w:r>
      <w:r>
        <w:t xml:space="preserve">   Miliana    </w:t>
      </w:r>
      <w:r>
        <w:t xml:space="preserve">   Older    </w:t>
      </w:r>
      <w:r>
        <w:t xml:space="preserve">   Mr.Crosby    </w:t>
      </w:r>
      <w:r>
        <w:t xml:space="preserve">   JonPaul    </w:t>
      </w:r>
      <w:r>
        <w:t xml:space="preserve">   Eighth    </w:t>
      </w:r>
      <w:r>
        <w:t xml:space="preserve">   Fifteen    </w:t>
      </w:r>
      <w:r>
        <w:t xml:space="preserve">   Handsome     </w:t>
      </w:r>
      <w:r>
        <w:t xml:space="preserve">   Smart    </w:t>
      </w:r>
      <w:r>
        <w:t xml:space="preserve">   Mrs.Skraw    </w:t>
      </w:r>
      <w:r>
        <w:t xml:space="preserve">   Basketball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Vote by Gary Paulsen</dc:title>
  <dcterms:created xsi:type="dcterms:W3CDTF">2021-10-11T21:21:04Z</dcterms:created>
  <dcterms:modified xsi:type="dcterms:W3CDTF">2021-10-11T21:21:04Z</dcterms:modified>
</cp:coreProperties>
</file>