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Vowel Pairs</w:t>
      </w:r>
    </w:p>
    <w:p>
      <w:pPr>
        <w:pStyle w:val="Questions"/>
      </w:pPr>
      <w:r>
        <w:t xml:space="preserve">1. 1. UAOBT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2. SONIPO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3. 3. KORSAPE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4. .4 TEPRNEE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5. ACPINMOL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6. 6. IANERM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.7 BFREI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8. .8 LAGLWONI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9. 9. ESRPETA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.01 SOYEJN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11. 1.1 PNIEAELDX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12. .21 EADTLI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13. 1.3 ARIDNEG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14. .41 RSTESTE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15. .15 RALENU </w:t>
      </w:r>
      <w:r>
        <w:rPr>
          <w:u w:val="single"/>
        </w:rPr>
        <w:t xml:space="preserve">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Vowel Pairs</dc:title>
  <dcterms:created xsi:type="dcterms:W3CDTF">2021-10-11T21:21:28Z</dcterms:created>
  <dcterms:modified xsi:type="dcterms:W3CDTF">2021-10-11T21:21:28Z</dcterms:modified>
</cp:coreProperties>
</file>