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Voyager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Alpha    </w:t>
      </w:r>
      <w:r>
        <w:t xml:space="preserve">   B'ellanna    </w:t>
      </w:r>
      <w:r>
        <w:t xml:space="preserve">   Borg    </w:t>
      </w:r>
      <w:r>
        <w:t xml:space="preserve">   Captain    </w:t>
      </w:r>
      <w:r>
        <w:t xml:space="preserve">   Chakotay    </w:t>
      </w:r>
      <w:r>
        <w:t xml:space="preserve">   Delta    </w:t>
      </w:r>
      <w:r>
        <w:t xml:space="preserve">   Delta Flyer    </w:t>
      </w:r>
      <w:r>
        <w:t xml:space="preserve">   Doctor    </w:t>
      </w:r>
      <w:r>
        <w:t xml:space="preserve">   Fair Haven    </w:t>
      </w:r>
      <w:r>
        <w:t xml:space="preserve">   Hirogen    </w:t>
      </w:r>
      <w:r>
        <w:t xml:space="preserve">   Holodeck     </w:t>
      </w:r>
      <w:r>
        <w:t xml:space="preserve">   Human    </w:t>
      </w:r>
      <w:r>
        <w:t xml:space="preserve">   Janeway    </w:t>
      </w:r>
      <w:r>
        <w:t xml:space="preserve">   Kazon    </w:t>
      </w:r>
      <w:r>
        <w:t xml:space="preserve">   Kes    </w:t>
      </w:r>
      <w:r>
        <w:t xml:space="preserve">   Klingon    </w:t>
      </w:r>
      <w:r>
        <w:t xml:space="preserve">   Lost    </w:t>
      </w:r>
      <w:r>
        <w:t xml:space="preserve">   Neelix    </w:t>
      </w:r>
      <w:r>
        <w:t xml:space="preserve">   Ocampa    </w:t>
      </w:r>
      <w:r>
        <w:t xml:space="preserve">   Paris    </w:t>
      </w:r>
      <w:r>
        <w:t xml:space="preserve">   Quadrant     </w:t>
      </w:r>
      <w:r>
        <w:t xml:space="preserve">   San Fransisco    </w:t>
      </w:r>
      <w:r>
        <w:t xml:space="preserve">   Seven of nine    </w:t>
      </w:r>
      <w:r>
        <w:t xml:space="preserve">   Starfleet    </w:t>
      </w:r>
      <w:r>
        <w:t xml:space="preserve">   Tuvok    </w:t>
      </w:r>
      <w:r>
        <w:t xml:space="preserve">   Voyager    </w:t>
      </w:r>
      <w:r>
        <w:t xml:space="preserve">   Vulcan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Voyager</dc:title>
  <dcterms:created xsi:type="dcterms:W3CDTF">2021-10-11T21:21:28Z</dcterms:created>
  <dcterms:modified xsi:type="dcterms:W3CDTF">2021-10-11T21:21:28Z</dcterms:modified>
</cp:coreProperties>
</file>