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We continue to fight until we can no longer fight was a_____ way for say that we will fight until we die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enemy had___ plan that was easy for us to know what move they're planning to use on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Most of our men become____ after the war, motivation by money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While the war was over, it has____ the heart of every men that success did came at price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 order to_____ the situation, the platoon leader needed to reconcile himself in order to continue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Getting a fever, vomiting was a____ of the men getting sick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commander officer will show_____ behavior to his own platoon when they are in danger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general had a____ plan that it through his army off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These past times has been nothing but a ____ of whats to come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We continue to____ the enemy until they had no more troops left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</dc:title>
  <dcterms:created xsi:type="dcterms:W3CDTF">2021-10-11T21:23:24Z</dcterms:created>
  <dcterms:modified xsi:type="dcterms:W3CDTF">2021-10-11T21:23:24Z</dcterms:modified>
</cp:coreProperties>
</file>