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WHAT AM I </w:t>
      </w:r>
    </w:p>
    <w:p>
      <w:pPr>
        <w:pStyle w:val="Questions"/>
      </w:pPr>
      <w:r>
        <w:t xml:space="preserve">1. APEITNR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IRELDUB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TRPCAREEN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4. UAERROBL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5. RYSUREOV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CNAANTTUOC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7. RANAGME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FOENOESRPR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9. SLDCFORAFE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IKRCB REYAL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11. BID MARAGEN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12. AEYSFT GAERNMA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13. NCRTAOTC EGARANM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14. RPENACPEIT </w:t>
      </w:r>
      <w:r>
        <w:rPr>
          <w:u w:val="single"/>
        </w:rPr>
        <w:t xml:space="preserve">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AM I </dc:title>
  <dcterms:created xsi:type="dcterms:W3CDTF">2021-10-11T21:49:58Z</dcterms:created>
  <dcterms:modified xsi:type="dcterms:W3CDTF">2021-10-11T21:49:58Z</dcterms:modified>
</cp:coreProperties>
</file>