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WHAT DO YOU DO EVERY DAY?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Large"/>
      </w:pPr>
      <w:r>
        <w:t xml:space="preserve">   BRUSH MY TEETH    </w:t>
      </w:r>
      <w:r>
        <w:t xml:space="preserve">   DRESS UP    </w:t>
      </w:r>
      <w:r>
        <w:t xml:space="preserve">   GET UP    </w:t>
      </w:r>
      <w:r>
        <w:t xml:space="preserve">   GO BY BUS    </w:t>
      </w:r>
      <w:r>
        <w:t xml:space="preserve">   GO BY CAR    </w:t>
      </w:r>
      <w:r>
        <w:t xml:space="preserve">   GO TO SCHOOL    </w:t>
      </w:r>
      <w:r>
        <w:t xml:space="preserve">   HAVE BREAKFAST    </w:t>
      </w:r>
      <w:r>
        <w:t xml:space="preserve">   HAVE DINNER    </w:t>
      </w:r>
      <w:r>
        <w:t xml:space="preserve">   HAVE LUNCH    </w:t>
      </w:r>
      <w:r>
        <w:t xml:space="preserve">   LEAVE SCHOOL    </w:t>
      </w:r>
      <w:r>
        <w:t xml:space="preserve">   WAKE UP    </w:t>
      </w:r>
      <w:r>
        <w:t xml:space="preserve">   WATCH TV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WHAT DO YOU DO EVERY DAY?</dc:title>
  <dcterms:created xsi:type="dcterms:W3CDTF">2021-10-11T21:50:51Z</dcterms:created>
  <dcterms:modified xsi:type="dcterms:W3CDTF">2021-10-11T21:50:51Z</dcterms:modified>
</cp:coreProperties>
</file>