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WINGS Monday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</w:tbl>
    <w:p>
      <w:pPr>
        <w:pStyle w:val="WordBankLarge"/>
      </w:pPr>
      <w:r>
        <w:t xml:space="preserve">   appetite    </w:t>
      </w:r>
      <w:r>
        <w:t xml:space="preserve">   argumentative    </w:t>
      </w:r>
      <w:r>
        <w:t xml:space="preserve">   bathroom    </w:t>
      </w:r>
      <w:r>
        <w:t xml:space="preserve">   beanbag    </w:t>
      </w:r>
      <w:r>
        <w:t xml:space="preserve">   bifocal    </w:t>
      </w:r>
      <w:r>
        <w:t xml:space="preserve">   bodyspray    </w:t>
      </w:r>
      <w:r>
        <w:t xml:space="preserve">   cnnten    </w:t>
      </w:r>
      <w:r>
        <w:t xml:space="preserve">   cooking    </w:t>
      </w:r>
      <w:r>
        <w:t xml:space="preserve">   cursing    </w:t>
      </w:r>
      <w:r>
        <w:t xml:space="preserve">   destructive    </w:t>
      </w:r>
      <w:r>
        <w:t xml:space="preserve">   done    </w:t>
      </w:r>
      <w:r>
        <w:t xml:space="preserve">   eyeroll    </w:t>
      </w:r>
      <w:r>
        <w:t xml:space="preserve">   fatigue    </w:t>
      </w:r>
      <w:r>
        <w:t xml:space="preserve">   fortnite    </w:t>
      </w:r>
      <w:r>
        <w:t xml:space="preserve">   grumpy    </w:t>
      </w:r>
      <w:r>
        <w:t xml:space="preserve">   headphones    </w:t>
      </w:r>
      <w:r>
        <w:t xml:space="preserve">   luckypen    </w:t>
      </w:r>
      <w:r>
        <w:t xml:space="preserve">   phones    </w:t>
      </w:r>
      <w:r>
        <w:t xml:space="preserve">   puzzle    </w:t>
      </w:r>
      <w:r>
        <w:t xml:space="preserve">   shoprite    </w:t>
      </w:r>
      <w:r>
        <w:t xml:space="preserve">   sleepy    </w:t>
      </w:r>
      <w:r>
        <w:t xml:space="preserve">   slides    </w:t>
      </w:r>
      <w:r>
        <w:t xml:space="preserve">   snorlax    </w:t>
      </w:r>
      <w:r>
        <w:t xml:space="preserve">   tea    </w:t>
      </w:r>
      <w:r>
        <w:t xml:space="preserve">   walks    </w:t>
      </w:r>
      <w:r>
        <w:t xml:space="preserve">   wordsearch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WINGS Monday</dc:title>
  <dcterms:created xsi:type="dcterms:W3CDTF">2021-10-11T22:00:32Z</dcterms:created>
  <dcterms:modified xsi:type="dcterms:W3CDTF">2021-10-11T22:00:32Z</dcterms:modified>
</cp:coreProperties>
</file>