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WIZARD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Occultist    </w:t>
      </w:r>
      <w:r>
        <w:t xml:space="preserve">   Soothsayer    </w:t>
      </w:r>
      <w:r>
        <w:t xml:space="preserve">   Palmist    </w:t>
      </w:r>
      <w:r>
        <w:t xml:space="preserve">   Hypnotist    </w:t>
      </w:r>
      <w:r>
        <w:t xml:space="preserve">   Sorcerer    </w:t>
      </w:r>
      <w:r>
        <w:t xml:space="preserve">   Magician    </w:t>
      </w:r>
      <w:r>
        <w:t xml:space="preserve">   Fortuneteller    </w:t>
      </w:r>
      <w:r>
        <w:t xml:space="preserve">   Witch    </w:t>
      </w:r>
      <w:r>
        <w:t xml:space="preserve">   Medium    </w:t>
      </w:r>
      <w:r>
        <w:t xml:space="preserve">   Conjerer    </w:t>
      </w:r>
      <w:r>
        <w:t xml:space="preserve">   Magus    </w:t>
      </w:r>
      <w:r>
        <w:t xml:space="preserve">   Enchanter    </w:t>
      </w:r>
      <w:r>
        <w:t xml:space="preserve">   Astrologer    </w:t>
      </w:r>
      <w:r>
        <w:t xml:space="preserve">   Diviner    </w:t>
      </w:r>
      <w:r>
        <w:t xml:space="preserve">   Warlock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WIZARD</dc:title>
  <dcterms:created xsi:type="dcterms:W3CDTF">2021-10-11T22:03:22Z</dcterms:created>
  <dcterms:modified xsi:type="dcterms:W3CDTF">2021-10-11T22:03:22Z</dcterms:modified>
</cp:coreProperties>
</file>