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WORD SEARCH IMPOSSIBLE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</w:tr>
    </w:tbl>
    <w:p>
      <w:pPr>
        <w:pStyle w:val="WordBankMedium"/>
      </w:pPr>
      <w:r>
        <w:t xml:space="preserve">   choose    </w:t>
      </w:r>
      <w:r>
        <w:t xml:space="preserve">   accidentally    </w:t>
      </w:r>
      <w:r>
        <w:t xml:space="preserve">   argument    </w:t>
      </w:r>
      <w:r>
        <w:t xml:space="preserve">   accomplish    </w:t>
      </w:r>
      <w:r>
        <w:t xml:space="preserve">   beginning    </w:t>
      </w:r>
      <w:r>
        <w:t xml:space="preserve">   exaggerate    </w:t>
      </w:r>
      <w:r>
        <w:t xml:space="preserve">   immediate    </w:t>
      </w:r>
      <w:r>
        <w:t xml:space="preserve">   appearance    </w:t>
      </w:r>
      <w:r>
        <w:t xml:space="preserve">   foreign    </w:t>
      </w:r>
      <w:r>
        <w:t xml:space="preserve">   excellent    </w:t>
      </w:r>
      <w:r>
        <w:t xml:space="preserve">   particular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 SEARCH IMPOSSIBLE</dc:title>
  <dcterms:created xsi:type="dcterms:W3CDTF">2021-10-11T22:14:47Z</dcterms:created>
  <dcterms:modified xsi:type="dcterms:W3CDTF">2021-10-11T22:14:47Z</dcterms:modified>
</cp:coreProperties>
</file>