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WORKING PRODUCTS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</w:tbl>
    <w:p>
      <w:pPr>
        <w:pStyle w:val="WordBankLarge"/>
      </w:pPr>
      <w:r>
        <w:t xml:space="preserve">   POLISH REMOVER    </w:t>
      </w:r>
      <w:r>
        <w:t xml:space="preserve">   TOP COAT    </w:t>
      </w:r>
      <w:r>
        <w:t xml:space="preserve">   BASE COAT    </w:t>
      </w:r>
      <w:r>
        <w:t xml:space="preserve">   PEDICURE BATH    </w:t>
      </w:r>
      <w:r>
        <w:t xml:space="preserve">   MANICURE BOWL    </w:t>
      </w:r>
      <w:r>
        <w:t xml:space="preserve">   CUTICLE PUSHERS    </w:t>
      </w:r>
      <w:r>
        <w:t xml:space="preserve">   TIP CUTTERS    </w:t>
      </w:r>
      <w:r>
        <w:t xml:space="preserve">   NIPPERS    </w:t>
      </w:r>
      <w:r>
        <w:t xml:space="preserve">   FILES    </w:t>
      </w:r>
      <w:r>
        <w:t xml:space="preserve">   TOWEL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WORKING PRODUCTS</dc:title>
  <dcterms:created xsi:type="dcterms:W3CDTF">2021-10-11T22:24:37Z</dcterms:created>
  <dcterms:modified xsi:type="dcterms:W3CDTF">2021-10-11T22:24:37Z</dcterms:modified>
</cp:coreProperties>
</file>