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WW1, Rise of Dictatorships, WW2, Cold War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word means lightning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There were this many axis power before Hitler betrayed Stalin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Pearl Harbor was attacked by this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Winston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Hitler try to take this city from Stalin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Truman Doctrine considered western Europe to be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Yalta Conference was held in what city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former prime minster of japan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Japan wanted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This plan helped restore European Economy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Hitler is the leader of this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_____________ Hitler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This person was the dictator of China and leader of the Communist party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Hitler try to take away this country from Stalin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Japan attacked this country trying to take over to have oil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international organization kept world peace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Western Berlin had planes going in and out to have supplies dropped off for the people can live, this is called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Prime minster of Great Britain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Chinese Civil War is between these two groups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Churchill made this phrase up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Truman Doctrine considered eastern Europe to be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Battle was another big impact of the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united nations also protected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German ___________ zones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There were this many Allied powers after WW2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leader of the soviet union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Stalin focused on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effort to stop communism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Mussolini is the leader of this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pearl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WW1, Rise of Dictatorships, WW2, Cold War</dc:title>
  <dcterms:created xsi:type="dcterms:W3CDTF">2021-10-11T22:33:03Z</dcterms:created>
  <dcterms:modified xsi:type="dcterms:W3CDTF">2021-10-11T22:33:03Z</dcterms:modified>
</cp:coreProperties>
</file>