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WW2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France    </w:t>
      </w:r>
      <w:r>
        <w:t xml:space="preserve">   britain    </w:t>
      </w:r>
      <w:r>
        <w:t xml:space="preserve">   japan    </w:t>
      </w:r>
      <w:r>
        <w:t xml:space="preserve">   germany    </w:t>
      </w:r>
      <w:r>
        <w:t xml:space="preserve">   history    </w:t>
      </w:r>
      <w:r>
        <w:t xml:space="preserve">   powers    </w:t>
      </w:r>
      <w:r>
        <w:t xml:space="preserve">   global    </w:t>
      </w:r>
      <w:r>
        <w:t xml:space="preserve">   axis    </w:t>
      </w:r>
      <w:r>
        <w:t xml:space="preserve">   allies    </w:t>
      </w:r>
      <w:r>
        <w:t xml:space="preserve">   Second    </w:t>
      </w:r>
      <w:r>
        <w:t xml:space="preserve">   countries    </w:t>
      </w:r>
      <w:r>
        <w:t xml:space="preserve">   world    </w:t>
      </w:r>
      <w:r>
        <w:t xml:space="preserve">   War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WW2</dc:title>
  <dcterms:created xsi:type="dcterms:W3CDTF">2021-10-11T22:32:58Z</dcterms:created>
  <dcterms:modified xsi:type="dcterms:W3CDTF">2021-10-11T22:32:58Z</dcterms:modified>
</cp:coreProperties>
</file>