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WW2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collection of merchant ships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get ready for war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refusing to give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people who move to one place to another to settle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cooperating with an enemy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an exile who flees for safety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having less of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compulsory military service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ruler who is constrained by law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date of the allied landed in france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socialism that abolishes private ownership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limiting on purchases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where the jews lived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being away from others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supporting own nation interest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extinction of lights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system that kills because of racial or culture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to take territory as if by conquest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non participation in war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 alliances of germany with other nations</w:t>
            </w:r>
          </w:p>
        </w:tc>
      </w:tr>
    </w:tbl>
    <w:p>
      <w:pPr>
        <w:pStyle w:val="WordBankLarge"/>
      </w:pPr>
      <w:r>
        <w:t xml:space="preserve">   Annex    </w:t>
      </w:r>
      <w:r>
        <w:t xml:space="preserve">   Refugee    </w:t>
      </w:r>
      <w:r>
        <w:t xml:space="preserve">   mobilize    </w:t>
      </w:r>
      <w:r>
        <w:t xml:space="preserve">   Draft    </w:t>
      </w:r>
      <w:r>
        <w:t xml:space="preserve">   Dictator    </w:t>
      </w:r>
      <w:r>
        <w:t xml:space="preserve">   DDay    </w:t>
      </w:r>
      <w:r>
        <w:t xml:space="preserve">   convoy     </w:t>
      </w:r>
      <w:r>
        <w:t xml:space="preserve">   ghetto    </w:t>
      </w:r>
      <w:r>
        <w:t xml:space="preserve">   neutrality    </w:t>
      </w:r>
      <w:r>
        <w:t xml:space="preserve">   emigration    </w:t>
      </w:r>
      <w:r>
        <w:t xml:space="preserve">   blackout     </w:t>
      </w:r>
      <w:r>
        <w:t xml:space="preserve">   collaboration    </w:t>
      </w:r>
      <w:r>
        <w:t xml:space="preserve">   shortage    </w:t>
      </w:r>
      <w:r>
        <w:t xml:space="preserve">   resistance     </w:t>
      </w:r>
      <w:r>
        <w:t xml:space="preserve">   isolation    </w:t>
      </w:r>
      <w:r>
        <w:t xml:space="preserve">   nationalism    </w:t>
      </w:r>
      <w:r>
        <w:t xml:space="preserve">   axis     </w:t>
      </w:r>
      <w:r>
        <w:t xml:space="preserve">   communism    </w:t>
      </w:r>
      <w:r>
        <w:t xml:space="preserve">   genocide    </w:t>
      </w:r>
      <w:r>
        <w:t xml:space="preserve">   rationing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WW2</dc:title>
  <dcterms:created xsi:type="dcterms:W3CDTF">2021-10-11T22:33:00Z</dcterms:created>
  <dcterms:modified xsi:type="dcterms:W3CDTF">2021-10-11T22:33:00Z</dcterms:modified>
</cp:coreProperties>
</file>