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WWII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Took place at Munich Conference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Where Japan was bombed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Japan was also bombed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She’ll shock syndrome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Mass ratification of race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failure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Eleanor Roosevelt wrote this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Was winning before bombed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Aligned with the US and Britain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Many because of genocide, massacres, mass-bombings, diseases, and starvation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How it began with Germany and Poland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Nazi Party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Invaded by allies at Normandy to surrender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Power that appeared to be winning but wasn’t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German generals and civilians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Largest sea invasion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Where members of persecuted minorities are imprisoned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Hitler was prepared to lose the war which led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it began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Free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Austria falls to Hitler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Occupied by Germany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Caused from failure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When it ended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Weapon used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WWII Crossword Puzzle</dc:title>
  <dcterms:created xsi:type="dcterms:W3CDTF">2021-10-11T22:34:00Z</dcterms:created>
  <dcterms:modified xsi:type="dcterms:W3CDTF">2021-10-11T22:34:00Z</dcterms:modified>
</cp:coreProperties>
</file>