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Wage Slips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If you are employed by a company or person they are your.................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Everyone that works is given 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often paid by both the employer and employee to build up a pot of money for retirement.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type of pay may also help you fish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If you are employed by someone or a company you are the ............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Tax on earnings to help pay for state benefits (Clue NI)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is a tax based on your earnings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work, study and earn - I would be an ...............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Monthly pay before deductions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 work for yourself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Wage Slips</dc:title>
  <dcterms:created xsi:type="dcterms:W3CDTF">2021-10-12T20:37:14Z</dcterms:created>
  <dcterms:modified xsi:type="dcterms:W3CDTF">2021-10-12T20:37:14Z</dcterms:modified>
</cp:coreProperties>
</file>