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Waste Literacy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Groups of people that work together to reduce plastic pollution, such as cleanups or waste reduction fairs.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kind of plastic do we want to avoid using?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can we use instead of a plastic straw?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floating trash bin that sits in marinas and other waterfront locations to capture floating trash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How many plastic water bottles are sold are the world every minute?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Out of the 7 species of sea turtles which is the biggest?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Where can you check when you don't know where to throw something away?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group of people that help create laws for individuals and communities. New laws can help ensure long-lasting reduction in plastic pollution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Businesses that either make products to sell them and can help change how products are made and sold to reduce extra waste.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makes the ocean glow at night?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special basket you can fit into drains that are then emptied by the city when full of litter.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marine organism most commonly eats plastic bags?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happens to plastics when they're out in the ocean for a long time?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do we call a large area of land that naturally absorbs water from rain and snow before draining into a nearby waterbody like a river, stream or lake?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Literacy Crossword</dc:title>
  <dcterms:created xsi:type="dcterms:W3CDTF">2021-10-11T21:25:56Z</dcterms:created>
  <dcterms:modified xsi:type="dcterms:W3CDTF">2021-10-11T21:25:56Z</dcterms:modified>
</cp:coreProperties>
</file>