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Water Cycle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process of a state of water falling to the surface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space where groundwater is stored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layer of rock which water is able to pass through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Water entering an aquifer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low lying area which is prone to flooding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body of water which supplies a bigger body of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zone which contains no water UNSATURATED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process of plants releasing water or vapor into the atmosphere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The process of water seeping through a permeable layer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A layer of rock which water is not able to pass through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The process of water going down a permeable layer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measure of how permeable a layer 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Water which is stored on the surface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ground which a river flows 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measure of how many pores a object has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space which holds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area which separates where water flows in that area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process of turning water from a liquid to a gaseous state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process of vapor turning into a cloud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man-made well which is contained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Water that is exiting an aquifer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zone that contains a good amount of water SATURATED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Water which moves into the ground through infiltration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The top of the saturated zone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body of water connecting 2 bigger bodies of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 contained well which rises above the water table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Water Cycle</dc:title>
  <dcterms:created xsi:type="dcterms:W3CDTF">2021-10-11T21:26:45Z</dcterms:created>
  <dcterms:modified xsi:type="dcterms:W3CDTF">2021-10-11T21:26:45Z</dcterms:modified>
</cp:coreProperties>
</file>