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Water Safety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Floaties    </w:t>
      </w:r>
      <w:r>
        <w:t xml:space="preserve">   Surfers    </w:t>
      </w:r>
      <w:r>
        <w:t xml:space="preserve">   Adults    </w:t>
      </w:r>
      <w:r>
        <w:t xml:space="preserve">   Beach    </w:t>
      </w:r>
      <w:r>
        <w:t xml:space="preserve">   Slip Slop Slap    </w:t>
      </w:r>
      <w:r>
        <w:t xml:space="preserve">   Hat    </w:t>
      </w:r>
      <w:r>
        <w:t xml:space="preserve">   SunSmart    </w:t>
      </w:r>
      <w:r>
        <w:t xml:space="preserve">   Supervision    </w:t>
      </w:r>
      <w:r>
        <w:t xml:space="preserve">   UV Rays    </w:t>
      </w:r>
      <w:r>
        <w:t xml:space="preserve">   Caution    </w:t>
      </w:r>
      <w:r>
        <w:t xml:space="preserve">   Swimmers    </w:t>
      </w:r>
      <w:r>
        <w:t xml:space="preserve">   Lifeguard    </w:t>
      </w:r>
      <w:r>
        <w:t xml:space="preserve">   Waves    </w:t>
      </w:r>
      <w:r>
        <w:t xml:space="preserve">   Currents    </w:t>
      </w:r>
      <w:r>
        <w:t xml:space="preserve">   Pools    </w:t>
      </w:r>
      <w:r>
        <w:t xml:space="preserve">   Flags    </w:t>
      </w:r>
      <w:r>
        <w:t xml:space="preserve">   Rashie    </w:t>
      </w:r>
      <w:r>
        <w:t xml:space="preserve">   Sunscreen    </w:t>
      </w:r>
      <w:r>
        <w:t xml:space="preserve">   Deep    </w:t>
      </w:r>
      <w:r>
        <w:t xml:space="preserve">   Shallow    </w:t>
      </w:r>
      <w:r>
        <w:t xml:space="preserve">   Sunburn    </w:t>
      </w:r>
      <w:r>
        <w:t xml:space="preserve">   Safety    </w:t>
      </w:r>
      <w:r>
        <w:t xml:space="preserve">   Rips    </w:t>
      </w:r>
      <w:r>
        <w:t xml:space="preserve">   Sun    </w:t>
      </w:r>
      <w:r>
        <w:t xml:space="preserve">   Water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Safety</dc:title>
  <dcterms:created xsi:type="dcterms:W3CDTF">2021-11-18T03:37:38Z</dcterms:created>
  <dcterms:modified xsi:type="dcterms:W3CDTF">2021-11-18T03:37:38Z</dcterms:modified>
</cp:coreProperties>
</file>