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Water Scarcity and Stress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Large"/>
      </w:pPr>
      <w:r>
        <w:t xml:space="preserve">   Continent    </w:t>
      </w:r>
      <w:r>
        <w:t xml:space="preserve">   Watershed    </w:t>
      </w:r>
      <w:r>
        <w:t xml:space="preserve">   scarcity    </w:t>
      </w:r>
      <w:r>
        <w:t xml:space="preserve">   Region    </w:t>
      </w:r>
      <w:r>
        <w:t xml:space="preserve">   Sustainability    </w:t>
      </w:r>
      <w:r>
        <w:t xml:space="preserve">   MENA    </w:t>
      </w:r>
      <w:r>
        <w:t xml:space="preserve">   Hazard    </w:t>
      </w:r>
      <w:r>
        <w:t xml:space="preserve">   Hydrological    </w:t>
      </w:r>
      <w:r>
        <w:t xml:space="preserve">   Drought    </w:t>
      </w:r>
      <w:r>
        <w:t xml:space="preserve">   stress    </w:t>
      </w:r>
      <w:r>
        <w:t xml:space="preserve">   withdrawals    </w:t>
      </w:r>
      <w:r>
        <w:t xml:space="preserve">   water    </w:t>
      </w:r>
      <w:r>
        <w:t xml:space="preserve">   Agricultural    </w:t>
      </w:r>
      <w:r>
        <w:t xml:space="preserve">   Erosion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Scarcity and Stress</dc:title>
  <dcterms:created xsi:type="dcterms:W3CDTF">2021-10-12T21:01:27Z</dcterms:created>
  <dcterms:modified xsi:type="dcterms:W3CDTF">2021-10-12T21:01:27Z</dcterms:modified>
</cp:coreProperties>
</file>