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Wattle Rise Ressies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LARRY    </w:t>
      </w:r>
      <w:r>
        <w:t xml:space="preserve">   THEO    </w:t>
      </w:r>
      <w:r>
        <w:t xml:space="preserve">   BARBRA    </w:t>
      </w:r>
      <w:r>
        <w:t xml:space="preserve">   GWENDA    </w:t>
      </w:r>
      <w:r>
        <w:t xml:space="preserve">   PEARL    </w:t>
      </w:r>
      <w:r>
        <w:t xml:space="preserve">   JOYCE    </w:t>
      </w:r>
      <w:r>
        <w:t xml:space="preserve">   GRAEME    </w:t>
      </w:r>
      <w:r>
        <w:t xml:space="preserve">   ELAINE    </w:t>
      </w:r>
      <w:r>
        <w:t xml:space="preserve">   JOAN    </w:t>
      </w:r>
      <w:r>
        <w:t xml:space="preserve">   RONALD    </w:t>
      </w:r>
      <w:r>
        <w:t xml:space="preserve">   DONNA    </w:t>
      </w:r>
      <w:r>
        <w:t xml:space="preserve">   BETTY    </w:t>
      </w:r>
      <w:r>
        <w:t xml:space="preserve">   MONA    </w:t>
      </w:r>
      <w:r>
        <w:t xml:space="preserve">   LEIGH    </w:t>
      </w:r>
      <w:r>
        <w:t xml:space="preserve">   DON    </w:t>
      </w:r>
      <w:r>
        <w:t xml:space="preserve">   GEORGE    </w:t>
      </w:r>
      <w:r>
        <w:t xml:space="preserve">   PETER    </w:t>
      </w:r>
      <w:r>
        <w:t xml:space="preserve">   DERRICK    </w:t>
      </w:r>
      <w:r>
        <w:t xml:space="preserve">   MARIE    </w:t>
      </w:r>
      <w:r>
        <w:t xml:space="preserve">   LENORE    </w:t>
      </w:r>
      <w:r>
        <w:t xml:space="preserve">   PARI    </w:t>
      </w:r>
      <w:r>
        <w:t xml:space="preserve">   LYN    </w:t>
      </w:r>
      <w:r>
        <w:t xml:space="preserve">   MARJORIE    </w:t>
      </w:r>
      <w:r>
        <w:t xml:space="preserve">   MAX    </w:t>
      </w:r>
      <w:r>
        <w:t xml:space="preserve">   STAN    </w:t>
      </w:r>
      <w:r>
        <w:t xml:space="preserve">   EMMA    </w:t>
      </w:r>
      <w:r>
        <w:t xml:space="preserve">   HELEN    </w:t>
      </w:r>
      <w:r>
        <w:t xml:space="preserve">   SHIRLEY    </w:t>
      </w:r>
      <w:r>
        <w:t xml:space="preserve">   MARGARET    </w:t>
      </w:r>
      <w:r>
        <w:t xml:space="preserve">   MAGGIE    </w:t>
      </w:r>
      <w:r>
        <w:t xml:space="preserve">   SAM    </w:t>
      </w:r>
      <w:r>
        <w:t xml:space="preserve">   MARIO    </w:t>
      </w:r>
      <w:r>
        <w:t xml:space="preserve">   KEVIN    </w:t>
      </w:r>
      <w:r>
        <w:t xml:space="preserve">   JOE    </w:t>
      </w:r>
      <w:r>
        <w:t xml:space="preserve">   BILL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Wattle Rise Ressies</dc:title>
  <dcterms:created xsi:type="dcterms:W3CDTF">2021-10-11T21:28:39Z</dcterms:created>
  <dcterms:modified xsi:type="dcterms:W3CDTF">2021-10-11T21:28:39Z</dcterms:modified>
</cp:coreProperties>
</file>