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Waves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combination of a longitudinal and transverse wave that travels along the surface of a medium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bulb that contains a gas and is coated on the inside with a powder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system that uses reflected radio waves to detect objects and measure their distance and speed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method of transmitting signals by changing the amplitude of a wave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 increase in the amplitude of a vibration that occurs when external vibrations match an object's natural frequency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transverse wave that transfers electrical and magnetic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description of  how low or high a sound seems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electromagnetic waves with the shortest wavelengths and highest frequencies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an image that shows regions of different temperatures in different colors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wave that appears to stand in one place, even though it is really two waves interfering as they pass through each 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bulb that contains neon or argon gas and a small amount of solid sodium or mercury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these devices transmit and receive signals using high frequency microwaves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method of transmitting signals by changing the frequencies of a wave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sealed glass tube that contains neon gas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when an object or wave hits a surface through which it cannot pass, it bounces back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object that gives off its own light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light bulbthat glows when a filment inside it gets white hot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for some types of hearing loss, this device can restore some ability to hear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these waves carry or transmit signals for radio and television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radio waves with the shortest wavelengths and the highest frequencies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Waves</dc:title>
  <dcterms:created xsi:type="dcterms:W3CDTF">2021-10-11T21:28:38Z</dcterms:created>
  <dcterms:modified xsi:type="dcterms:W3CDTF">2021-10-11T21:28:38Z</dcterms:modified>
</cp:coreProperties>
</file>