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Waves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All waves have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boat bopping in the water and a communication satellite in space are examples of this type of wave.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Sound can only travel through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 a sound wave, the amplitude is  called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is the bottom of a wave.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 move forward, some snakes slither. What does this mean? To move their bodies _____________________________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wave with much energy has a             large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Buoys tell scientists how _____________ &amp; _______________ waves are.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distance between two crests?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top of a wave is called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guitar being played and an ultrasound of a human heart are examples of this type of wave.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louder a sound is, the __________________________ its amplitude.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is released when ocean waves hit a beach.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Waves that cannot be heard by         humans.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type of wave moves in and out.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Waves</dc:title>
  <dcterms:created xsi:type="dcterms:W3CDTF">2021-10-11T21:28:55Z</dcterms:created>
  <dcterms:modified xsi:type="dcterms:W3CDTF">2021-10-11T21:28:55Z</dcterms:modified>
</cp:coreProperties>
</file>