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Waves Word Scramble</w:t>
      </w:r>
    </w:p>
    <w:p>
      <w:pPr>
        <w:pStyle w:val="Questions"/>
      </w:pPr>
      <w:r>
        <w:t xml:space="preserve">1. AVWES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ETSAVERSRN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TEWLVNEAHG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4. IAOUGNTLLNID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5. EEUFYCRNQ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ADPEMLUIT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GIUTNN OFKR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8. DIAOR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WEMRVOAIC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HETZR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CRSTE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12. TUOGHR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MMEOVNET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14. YNSKLI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15. EEYNGR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Waves Word Scramble</dc:title>
  <dcterms:created xsi:type="dcterms:W3CDTF">2021-10-11T21:30:11Z</dcterms:created>
  <dcterms:modified xsi:type="dcterms:W3CDTF">2021-10-11T21:30:11Z</dcterms:modified>
</cp:coreProperties>
</file>