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Wayne Williams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long did the trial take?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many people was an African American on the jury?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type of car was Williams driving near the dumping ground?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How long was the deliberation for the jury?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town/city did most of the victims appear at?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Where did Wayne Williams grow up?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was one of the two adult victims?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was Williams first day of trial?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was Williams method of murder?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name did Williams use as an alibi?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was the race of the victims?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was the main piece of evidence?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did Williams run as a child?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was Williams first arrested?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was Williams first announced as a suspect?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Wayne Williams</dc:title>
  <dcterms:created xsi:type="dcterms:W3CDTF">2021-12-17T03:42:33Z</dcterms:created>
  <dcterms:modified xsi:type="dcterms:W3CDTF">2021-12-17T03:42:33Z</dcterms:modified>
</cp:coreProperties>
</file>