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We Fought Back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depressed and likely to commit suicide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person or animal that lives in or at a specified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having insufficient food or other substances for good health and condition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completely controlled by an evil spirit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part of a city, especially a slum area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state of being responsible for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violation or infringement of a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supports a sentiment or opinion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state or quality of being ferocious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not often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rebound one or more times off a surface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keep something afloat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light fuel oil obtained by distilling petroleum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fat, round, or bulging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to hostility and ill-treatment, especially because of their race or political or religious beliefs.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member of an armed group formed to fight secretly against an occupying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dirt or rubish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prepare and organize (troops) for active service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customary or usual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long-lasting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 Fought Back</dc:title>
  <dcterms:created xsi:type="dcterms:W3CDTF">2021-10-11T21:29:57Z</dcterms:created>
  <dcterms:modified xsi:type="dcterms:W3CDTF">2021-10-11T21:29:57Z</dcterms:modified>
</cp:coreProperties>
</file>