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Weather and Greetings at Home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き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て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ろ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は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ゃ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す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は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り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め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ゅ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ね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ち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か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う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ち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ど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ど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ん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く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れ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ね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だ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ん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ゅ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ち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め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れ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し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む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う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っ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あ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り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は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き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ゅ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う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す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っ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ん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む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う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い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つ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ひ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ひ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ら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て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お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む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ま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っ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い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ん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で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ん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き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ろ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れ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っ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く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ま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さ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め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か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む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な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う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ゃ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ひ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え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い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さ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り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す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れ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て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さ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ひ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り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え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ひ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お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め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ろ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い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え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っ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む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く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ま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り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ん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ら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ど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す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り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ど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ど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だ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く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ひ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で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い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か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さ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き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ん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お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ど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し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さ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な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ど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め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い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さ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き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ゃ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れ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う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え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て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め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め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か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つ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ゃ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さ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ひ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ま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ゃ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あ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ん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え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ど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ね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は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っ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う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ち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い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え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だ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い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か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ち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あ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ね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め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れ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な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だ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ち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い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て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う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い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れ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は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あ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で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だ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た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き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お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で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ゃ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は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お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は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た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れ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お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く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う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つ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ろ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ら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え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ま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ゃ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つ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す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す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む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め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つ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ち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た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ね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お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い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く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た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あ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い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い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い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り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て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で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し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い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ひ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っ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て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り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で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り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ゅ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き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ら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た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だ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て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だ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き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き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ま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く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い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い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ん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す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ん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ど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ゅ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お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つ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お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た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な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い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く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ん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し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り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い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ひ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ら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あ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ひ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り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な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て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お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ゃ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し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お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ゃ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い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て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だ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ひ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れ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は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だ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く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す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な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だ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だ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ゅ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さ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あ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ひ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ゅ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は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い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さ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て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て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た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は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お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ゃ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す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ち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ろ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あ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は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ゃ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え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ひ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ろ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い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ど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た</w:t>
            </w:r>
          </w:p>
        </w:tc>
      </w:tr>
    </w:tbl>
    <w:p>
      <w:pPr>
        <w:pStyle w:val="WordBankMedium"/>
      </w:pPr>
      <w:r>
        <w:t xml:space="preserve">   あついです    </w:t>
      </w:r>
      <w:r>
        <w:t xml:space="preserve">   いいてんきです    </w:t>
      </w:r>
      <w:r>
        <w:t xml:space="preserve">   いってきます    </w:t>
      </w:r>
      <w:r>
        <w:t xml:space="preserve">   いってらしゃい    </w:t>
      </w:r>
      <w:r>
        <w:t xml:space="preserve">   おかえりなさい    </w:t>
      </w:r>
      <w:r>
        <w:t xml:space="preserve">   きゅう    </w:t>
      </w:r>
      <w:r>
        <w:t xml:space="preserve">   さむいですね    </w:t>
      </w:r>
      <w:r>
        <w:t xml:space="preserve">   さん    </w:t>
      </w:r>
      <w:r>
        <w:t xml:space="preserve">   しち    </w:t>
      </w:r>
      <w:r>
        <w:t xml:space="preserve">   ただいま    </w:t>
      </w:r>
      <w:r>
        <w:t xml:space="preserve">   はち    </w:t>
      </w:r>
      <w:r>
        <w:t xml:space="preserve">   ひどいあめです    </w:t>
      </w:r>
      <w:r>
        <w:t xml:space="preserve">   ひゃく    </w:t>
      </w:r>
      <w:r>
        <w:t xml:space="preserve">   れい    </w:t>
      </w:r>
      <w:r>
        <w:t xml:space="preserve">   ろく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Weather and Greetings at Home</dc:title>
  <dcterms:created xsi:type="dcterms:W3CDTF">2021-10-11T21:31:42Z</dcterms:created>
  <dcterms:modified xsi:type="dcterms:W3CDTF">2021-10-11T21:31:42Z</dcterms:modified>
</cp:coreProperties>
</file>