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Weather and Water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Transfer of energy by currents from one place to another in a gas or liquid.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outermost region of Earth's atmosphere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shortest day of the year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action of rotating around an axis or center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3rd layer of the Earth's atmosphere where the temperature is lower than in its surrounding regions.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time or date (twice each year) at which the sun crosses the celestial equator, when day and night are of equal length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Weather tool used to measure air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Gases that have no color or odor. (78% Nitrogen, 21% Oxygen, 1% Other gases)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region above Earth's atmosphere that lies above the troposphere and contains the ozone layer. It is dry and less dense than the troposphere.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Tool used to see in which direction the wind is blowing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instance of revolving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longest day of the year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Weather tool used to measure wind speed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Weather tool used to measure humidity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region of Earth's atmosphere that is immediately above Earth's surface and produces weather.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Weather tool used to measure temperature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Energy transfer between molecules as a result of contact.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general weather of an area over a long period of time, and includes seasonal changes in weather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4th layer of Earth's atmosphere that absorbs gamma rays and heat from the sun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Energy as it travels as waves/rays through space between objects and materials. Two objects do not have to be touching.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 and Water</dc:title>
  <dcterms:created xsi:type="dcterms:W3CDTF">2021-10-11T21:32:03Z</dcterms:created>
  <dcterms:modified xsi:type="dcterms:W3CDTF">2021-10-11T21:32:03Z</dcterms:modified>
</cp:coreProperties>
</file>