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Weathering, Erosion and Deposition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Limestone    </w:t>
      </w:r>
      <w:r>
        <w:t xml:space="preserve">   Pressure    </w:t>
      </w:r>
      <w:r>
        <w:t xml:space="preserve">   Animals    </w:t>
      </w:r>
      <w:r>
        <w:t xml:space="preserve">   Earth    </w:t>
      </w:r>
      <w:r>
        <w:t xml:space="preserve">   Gravity    </w:t>
      </w:r>
      <w:r>
        <w:t xml:space="preserve">   Ice    </w:t>
      </w:r>
      <w:r>
        <w:t xml:space="preserve">   Wind    </w:t>
      </w:r>
      <w:r>
        <w:t xml:space="preserve">   Water    </w:t>
      </w:r>
      <w:r>
        <w:t xml:space="preserve">   Landscape    </w:t>
      </w:r>
      <w:r>
        <w:t xml:space="preserve">   Drop    </w:t>
      </w:r>
      <w:r>
        <w:t xml:space="preserve">   Take    </w:t>
      </w:r>
      <w:r>
        <w:t xml:space="preserve">   Breaking Down    </w:t>
      </w:r>
      <w:r>
        <w:t xml:space="preserve">   Sediment    </w:t>
      </w:r>
      <w:r>
        <w:t xml:space="preserve">   Rocks    </w:t>
      </w:r>
      <w:r>
        <w:t xml:space="preserve">   Acid Rain    </w:t>
      </w:r>
      <w:r>
        <w:t xml:space="preserve">   Biological    </w:t>
      </w:r>
      <w:r>
        <w:t xml:space="preserve">   Chemical    </w:t>
      </w:r>
      <w:r>
        <w:t xml:space="preserve">   Physical    </w:t>
      </w:r>
      <w:r>
        <w:t xml:space="preserve">   Deposition    </w:t>
      </w:r>
      <w:r>
        <w:t xml:space="preserve">   Erosion    </w:t>
      </w:r>
      <w:r>
        <w:t xml:space="preserve">   Weathering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Weathering, Erosion and Deposition</dc:title>
  <dcterms:created xsi:type="dcterms:W3CDTF">2021-10-11T21:34:19Z</dcterms:created>
  <dcterms:modified xsi:type="dcterms:W3CDTF">2021-10-11T21:34:19Z</dcterms:modified>
</cp:coreProperties>
</file>