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Wedding at Cana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</w:tbl>
    <w:p>
      <w:pPr>
        <w:pStyle w:val="WordBankLarge"/>
      </w:pPr>
      <w:r>
        <w:t xml:space="preserve">   Erika    </w:t>
      </w:r>
      <w:r>
        <w:t xml:space="preserve">   Ezequiel    </w:t>
      </w:r>
      <w:r>
        <w:t xml:space="preserve">   Sharri    </w:t>
      </w:r>
      <w:r>
        <w:t xml:space="preserve">   Dad    </w:t>
      </w:r>
      <w:r>
        <w:t xml:space="preserve">   Mom    </w:t>
      </w:r>
      <w:r>
        <w:t xml:space="preserve">   Janette    </w:t>
      </w:r>
      <w:r>
        <w:t xml:space="preserve">   Israel    </w:t>
      </w:r>
      <w:r>
        <w:t xml:space="preserve">   Lombardo    </w:t>
      </w:r>
      <w:r>
        <w:t xml:space="preserve">   Wine    </w:t>
      </w:r>
      <w:r>
        <w:t xml:space="preserve">   Mary    </w:t>
      </w:r>
      <w:r>
        <w:t xml:space="preserve">   Miracle    </w:t>
      </w:r>
      <w:r>
        <w:t xml:space="preserve">   Jesus    </w:t>
      </w:r>
      <w:r>
        <w:t xml:space="preserve">   Cana    </w:t>
      </w:r>
      <w:r>
        <w:t xml:space="preserve">   Containers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Wedding at Cana</dc:title>
  <dcterms:created xsi:type="dcterms:W3CDTF">2021-10-11T21:34:44Z</dcterms:created>
  <dcterms:modified xsi:type="dcterms:W3CDTF">2021-10-11T21:34:44Z</dcterms:modified>
</cp:coreProperties>
</file>