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Wednesday Wars - September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 exaggerated statement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War was taking place?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Holling's religion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She's loved Holling since 2nd grade?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Comparing 2 things using words other than like or 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sport did Doug Swieteck's brother ask Holling to play?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Author?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What does Holling's dads job?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Book TItle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Mrs. Baker's husband's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grade is the main character 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School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Class Bully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Famous Newscaster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Camilla Junior High Principal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Holling's sisters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Comparing 2 things using the words "like" or "as"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Main Character?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 Wars - September</dc:title>
  <dcterms:created xsi:type="dcterms:W3CDTF">2021-10-11T21:36:31Z</dcterms:created>
  <dcterms:modified xsi:type="dcterms:W3CDTF">2021-10-11T21:36:31Z</dcterms:modified>
</cp:coreProperties>
</file>