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Week 1 - Introduction to Waste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It is the weight of a material by volume (kg/m3), it is useful for waste management and it has markedly variations between geographical location, season and storage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In the materials flow, where is waste generated?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It causes oxygen deficiency in the roots of the plants and methane oxidation causes an increase of temperature creating a potential for plant asphyxia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It is the result of the removal of soluble compounds by the percolation of water through the waste.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Any material that has been thrown away and is susceptible of valorisation or requires a treatment or be placed in a final disposal site.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It increases the weight of solid waste and with this the cost of collection services. As well, it is a key element in determining the economic feasibility of waste treatment and processing methods.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It determines lifestyle-consumption patterns and cultural behaviour thus it determines how much waste each person generates.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Type of waste that is not classified neither as municipal solid waste nor hazardous waste, although it can be produced by a large generator of municipal solid waste.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generator that produces at least 400 kg but less than 10 tons of waste per year.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generator that generates equal to or more than 10 tons of waste per year.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1 - Introduction to Waste</dc:title>
  <dcterms:created xsi:type="dcterms:W3CDTF">2022-01-25T03:40:25Z</dcterms:created>
  <dcterms:modified xsi:type="dcterms:W3CDTF">2022-01-25T03:40:25Z</dcterms:modified>
</cp:coreProperties>
</file>