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Week 24 Harriett Tubman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transaction    </w:t>
      </w:r>
      <w:r>
        <w:t xml:space="preserve">   decrease    </w:t>
      </w:r>
      <w:r>
        <w:t xml:space="preserve">   decompose    </w:t>
      </w:r>
      <w:r>
        <w:t xml:space="preserve">   transatlantic    </w:t>
      </w:r>
      <w:r>
        <w:t xml:space="preserve">   deodorize    </w:t>
      </w:r>
      <w:r>
        <w:t xml:space="preserve">   dethrone    </w:t>
      </w:r>
      <w:r>
        <w:t xml:space="preserve">   deploy    </w:t>
      </w:r>
      <w:r>
        <w:t xml:space="preserve">   transcript    </w:t>
      </w:r>
      <w:r>
        <w:t xml:space="preserve">   defrost    </w:t>
      </w:r>
      <w:r>
        <w:t xml:space="preserve">   derail    </w:t>
      </w:r>
      <w:r>
        <w:t xml:space="preserve">   descend    </w:t>
      </w:r>
      <w:r>
        <w:t xml:space="preserve">   transplant    </w:t>
      </w:r>
      <w:r>
        <w:t xml:space="preserve">   defend    </w:t>
      </w:r>
      <w:r>
        <w:t xml:space="preserve">   describe    </w:t>
      </w:r>
      <w:r>
        <w:t xml:space="preserve">   default    </w:t>
      </w:r>
      <w:r>
        <w:t xml:space="preserve">   transmit    </w:t>
      </w:r>
      <w:r>
        <w:t xml:space="preserve">   detour    </w:t>
      </w:r>
      <w:r>
        <w:t xml:space="preserve">   destruct    </w:t>
      </w:r>
      <w:r>
        <w:t xml:space="preserve">   deject    </w:t>
      </w:r>
      <w:r>
        <w:t xml:space="preserve">   transform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 24 Harriett Tubman</dc:title>
  <dcterms:created xsi:type="dcterms:W3CDTF">2021-10-11T21:39:39Z</dcterms:created>
  <dcterms:modified xsi:type="dcterms:W3CDTF">2021-10-11T21:39:39Z</dcterms:modified>
</cp:coreProperties>
</file>