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Week 2 - CFOB Naming Our Emotions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ACHING    </w:t>
      </w:r>
      <w:r>
        <w:t xml:space="preserve">   AFFECTIONATE    </w:t>
      </w:r>
      <w:r>
        <w:t xml:space="preserve">   APPRECIATIVE    </w:t>
      </w:r>
      <w:r>
        <w:t xml:space="preserve">   APPREHENSIVE    </w:t>
      </w:r>
      <w:r>
        <w:t xml:space="preserve">   BLAH    </w:t>
      </w:r>
      <w:r>
        <w:t xml:space="preserve">   BLUE    </w:t>
      </w:r>
      <w:r>
        <w:t xml:space="preserve">   BUOYANT    </w:t>
      </w:r>
      <w:r>
        <w:t xml:space="preserve">   CALMNESS    </w:t>
      </w:r>
      <w:r>
        <w:t xml:space="preserve">   CHERISHED    </w:t>
      </w:r>
      <w:r>
        <w:t xml:space="preserve">   DEMOTIVATED    </w:t>
      </w:r>
      <w:r>
        <w:t xml:space="preserve">   DISAPPOINTED    </w:t>
      </w:r>
      <w:r>
        <w:t xml:space="preserve">   DISTRACTED    </w:t>
      </w:r>
      <w:r>
        <w:t xml:space="preserve">   DIZZY    </w:t>
      </w:r>
      <w:r>
        <w:t xml:space="preserve">   DRY    </w:t>
      </w:r>
      <w:r>
        <w:t xml:space="preserve">   EMOTIONAL    </w:t>
      </w:r>
      <w:r>
        <w:t xml:space="preserve">   EXCITED    </w:t>
      </w:r>
      <w:r>
        <w:t xml:space="preserve">   EXHILARATED    </w:t>
      </w:r>
      <w:r>
        <w:t xml:space="preserve">   FERVENT    </w:t>
      </w:r>
      <w:r>
        <w:t xml:space="preserve">   FOND    </w:t>
      </w:r>
      <w:r>
        <w:t xml:space="preserve">   FUNK    </w:t>
      </w:r>
      <w:r>
        <w:t xml:space="preserve">   GRATIFIED    </w:t>
      </w:r>
      <w:r>
        <w:t xml:space="preserve">   GRIM    </w:t>
      </w:r>
      <w:r>
        <w:t xml:space="preserve">   ILL    </w:t>
      </w:r>
      <w:r>
        <w:t xml:space="preserve">   JOVIAL    </w:t>
      </w:r>
      <w:r>
        <w:t xml:space="preserve">   LIKE    </w:t>
      </w:r>
      <w:r>
        <w:t xml:space="preserve">   LOYAL    </w:t>
      </w:r>
      <w:r>
        <w:t xml:space="preserve">   MISUNDERSTOOD    </w:t>
      </w:r>
      <w:r>
        <w:t xml:space="preserve">   PEACEFUL    </w:t>
      </w:r>
      <w:r>
        <w:t xml:space="preserve">   RESENTFUL    </w:t>
      </w:r>
      <w:r>
        <w:t xml:space="preserve">   RESILIENT    </w:t>
      </w:r>
      <w:r>
        <w:t xml:space="preserve">   SAD    </w:t>
      </w:r>
      <w:r>
        <w:t xml:space="preserve">   SHY    </w:t>
      </w:r>
      <w:r>
        <w:t xml:space="preserve">   TESTY    </w:t>
      </w:r>
      <w:r>
        <w:t xml:space="preserve">   THOUGHTFUL    </w:t>
      </w:r>
      <w:r>
        <w:t xml:space="preserve">   UNCOMFORTABLE    </w:t>
      </w:r>
      <w:r>
        <w:t xml:space="preserve">   UP    </w:t>
      </w:r>
      <w:r>
        <w:t xml:space="preserve">   VIBRANT    </w:t>
      </w:r>
      <w:r>
        <w:t xml:space="preserve">   WIRED    </w:t>
      </w:r>
      <w:r>
        <w:t xml:space="preserve">   ZEALOUS    </w:t>
      </w:r>
      <w:r>
        <w:t xml:space="preserve">   ZIPPY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2 - CFOB Naming Our Emotions Puzzle</dc:title>
  <dcterms:created xsi:type="dcterms:W3CDTF">2021-10-12T21:01:55Z</dcterms:created>
  <dcterms:modified xsi:type="dcterms:W3CDTF">2021-10-12T21:01:55Z</dcterms:modified>
</cp:coreProperties>
</file>