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Week 4 Crossing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enlargement of the veins within the scrotum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painful ulceration in early syphilis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pouch of skin containing the testicles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surgical removal of the testicles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surgery using extreme cold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denoting semen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urethra opens on the upper aspect of the penis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bacterial infection usually spread by sexual contact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absence of sperm from the ejaculatory fluid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technical term for the head of the penis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condyloma acuminatum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opening of the penis found on underside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surgical procedure to remove part or all of the prostate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duct that moves sperm from the testis to the urethra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surgery to move an undescended testicle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technical term for foreskin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congenital absence of one or both testicles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foreskin and  penis head become inflammed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duct behind the testis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inability to maintain or create an erection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4 Crossing</dc:title>
  <dcterms:created xsi:type="dcterms:W3CDTF">2021-10-11T21:40:14Z</dcterms:created>
  <dcterms:modified xsi:type="dcterms:W3CDTF">2021-10-11T21:40:14Z</dcterms:modified>
</cp:coreProperties>
</file>