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Weekly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Father to Juliet, on one side of the feuding families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Wrote an article in this week's paper about Romeo and Juliet's true story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Date of Romeo and Juliet's death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son of the Montagues, who tragically committed suicide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Punishment for Romeo after he was found guilty of killing Tybalt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Daughter of the Capulets, suffered an untimely death by committing suicide over her loved one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Mother to Romeo, on one side of the feuding families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Where Romeo was exiled to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Very strong emotion felt between two young victims of suicide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Weapon Juliet used to kill herself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Friar secretly _ Romeo and Juliet to seal their relationship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_ Daily News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Cousin of Juliet who was killed in a battle with Romeo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Total number of people killed this week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Romeo used to kill himself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Weekly Crossword</dc:title>
  <dcterms:created xsi:type="dcterms:W3CDTF">2021-10-11T21:44:02Z</dcterms:created>
  <dcterms:modified xsi:type="dcterms:W3CDTF">2021-10-11T21:44:02Z</dcterms:modified>
</cp:coreProperties>
</file>