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Welding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</w:tbl>
    <w:p>
      <w:pPr>
        <w:pStyle w:val="WordBankMedium"/>
      </w:pPr>
      <w:r>
        <w:t xml:space="preserve">   Gloves    </w:t>
      </w:r>
      <w:r>
        <w:t xml:space="preserve">   Hoses    </w:t>
      </w:r>
      <w:r>
        <w:t xml:space="preserve">   Regulators    </w:t>
      </w:r>
      <w:r>
        <w:t xml:space="preserve">   Clamps    </w:t>
      </w:r>
      <w:r>
        <w:t xml:space="preserve">   Stingers    </w:t>
      </w:r>
      <w:r>
        <w:t xml:space="preserve">   Lead    </w:t>
      </w:r>
      <w:r>
        <w:t xml:space="preserve">   Oxygen    </w:t>
      </w:r>
      <w:r>
        <w:t xml:space="preserve">   Acetylene    </w:t>
      </w:r>
      <w:r>
        <w:t xml:space="preserve">   Thermit    </w:t>
      </w:r>
      <w:r>
        <w:t xml:space="preserve">   Gas    </w:t>
      </w:r>
      <w:r>
        <w:t xml:space="preserve">   Electric Arc    </w:t>
      </w:r>
      <w:r>
        <w:t xml:space="preserve">   Pressure    </w:t>
      </w:r>
      <w:r>
        <w:t xml:space="preserve">   Fusion    </w:t>
      </w:r>
      <w:r>
        <w:t xml:space="preserve">   Hard Hat    </w:t>
      </w:r>
      <w:r>
        <w:t xml:space="preserve">   Hood    </w:t>
      </w:r>
      <w:r>
        <w:t xml:space="preserve">   MIG    </w:t>
      </w:r>
      <w:r>
        <w:t xml:space="preserve">   TIG    </w:t>
      </w:r>
      <w:r>
        <w:t xml:space="preserve">   Fire Blanket    </w:t>
      </w:r>
      <w:r>
        <w:t xml:space="preserve">   Fire Extinguisher    </w:t>
      </w:r>
      <w:r>
        <w:t xml:space="preserve">   Screen    </w:t>
      </w:r>
      <w:r>
        <w:t xml:space="preserve">   Welder    </w:t>
      </w:r>
      <w:r>
        <w:t xml:space="preserve">   Rods    </w:t>
      </w:r>
      <w:r>
        <w:t xml:space="preserve">   Arc Flash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Welding</dc:title>
  <dcterms:created xsi:type="dcterms:W3CDTF">2021-10-12T21:03:06Z</dcterms:created>
  <dcterms:modified xsi:type="dcterms:W3CDTF">2021-10-12T21:03:06Z</dcterms:modified>
</cp:coreProperties>
</file>