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Wenkbrouvorming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</w:tbl>
    <w:p>
      <w:pPr>
        <w:pStyle w:val="WordBankMedium"/>
      </w:pPr>
      <w:r>
        <w:t xml:space="preserve">   grimering    </w:t>
      </w:r>
      <w:r>
        <w:t xml:space="preserve">   haartangetjie    </w:t>
      </w:r>
      <w:r>
        <w:t xml:space="preserve">   kwassie    </w:t>
      </w:r>
      <w:r>
        <w:t xml:space="preserve">   maskara    </w:t>
      </w:r>
      <w:r>
        <w:t xml:space="preserve">   oogpotlood    </w:t>
      </w:r>
      <w:r>
        <w:t xml:space="preserve">   oogskadu    </w:t>
      </w:r>
      <w:r>
        <w:t xml:space="preserve">   oorpluisies    </w:t>
      </w:r>
      <w:r>
        <w:t xml:space="preserve">   papierhanddoek    </w:t>
      </w:r>
      <w:r>
        <w:t xml:space="preserve">   peroksied    </w:t>
      </w:r>
      <w:r>
        <w:t xml:space="preserve">   spatula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Wenkbrouvorming</dc:title>
  <dcterms:created xsi:type="dcterms:W3CDTF">2021-10-11T21:48:30Z</dcterms:created>
  <dcterms:modified xsi:type="dcterms:W3CDTF">2021-10-11T21:48:30Z</dcterms:modified>
</cp:coreProperties>
</file>