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West - Central Europe and Southern Europe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Hague the seat of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Chancellor prime minister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Cantons a federal republic with 26 districts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Holocaust killing of European Jews b the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Christianity a major world religion based on the life and teachings of Jesus of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Impressionism uses rippling light to create an impression or 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Charlemagne the Frank's greatest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Pope the spiritual head of the Roman Catholic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Dike an earthen wall used to hold back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Cosmopolitan characterized by many foreign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Orthodox Church a branch of Christianity that dates to the Byzantine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Brussels serves as headquarters for many international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Catholicism the largest branch of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Vatican City an independent state located within the city of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Mediterranean Climate the climate found in most of Southern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Lascaux cave that holds treasures from the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Pyrenees a boundary between Spain and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Protestants those who protested against the Catholic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Navigable River one that is deep and wide enough for ships to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Hitler a strong German leader who promised to restore their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West - Central Europe and Southern Europe</dc:title>
  <dcterms:created xsi:type="dcterms:W3CDTF">2021-10-12T20:36:22Z</dcterms:created>
  <dcterms:modified xsi:type="dcterms:W3CDTF">2021-10-12T20:36:22Z</dcterms:modified>
</cp:coreProperties>
</file>