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</w:t>
            </w:r>
          </w:p>
        </w:tc>
        <w:tc>
          <w:p>
            <w:pPr>
              <w:jc w:val="center"/>
              <w:pStyle w:val="NameDatePeriod"/>
            </w:pPr>
            <w:r>
              <w:t xml:space="preserve">Date: 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Period: _______</w:t>
            </w:r>
          </w:p>
        </w:tc>
      </w:tr>
    </w:tbl>
    <w:p>
      <w:pPr>
        <w:pStyle w:val="PuzzleTitle"/>
      </w:pPr>
      <w:r>
        <w:t xml:space="preserve">Westing Game </w:t>
      </w:r>
    </w:p>
    <w:p>
      <w:pPr>
        <w:pStyle w:val="Questions"/>
      </w:pPr>
      <w:r>
        <w:t xml:space="preserve">1. ETNEALG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2. ARHTEAGBKITN </w:t>
      </w:r>
      <w:r>
        <w:rPr>
          <w:u w:val="single"/>
        </w:rPr>
        <w:t xml:space="preserve">______________________________________</w:t>
      </w:r>
    </w:p>
    <w:p>
      <w:pPr>
        <w:pStyle w:val="Questions"/>
      </w:pPr>
      <w:r>
        <w:t xml:space="preserve">3. CSKOTY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4. IRSVHE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5. SAPMS </w:t>
      </w:r>
      <w:r>
        <w:rPr>
          <w:u w:val="single"/>
        </w:rPr>
        <w:t xml:space="preserve">_____________________________________________</w:t>
      </w:r>
    </w:p>
    <w:p>
      <w:pPr>
        <w:pStyle w:val="Questions"/>
      </w:pPr>
      <w:r>
        <w:t xml:space="preserve">6. IEKTSR </w:t>
      </w:r>
      <w:r>
        <w:rPr>
          <w:u w:val="single"/>
        </w:rPr>
        <w:t xml:space="preserve">____________________________________________</w:t>
      </w:r>
    </w:p>
    <w:p>
      <w:pPr>
        <w:pStyle w:val="Questions"/>
      </w:pPr>
      <w:r>
        <w:t xml:space="preserve">7. HNSI </w:t>
      </w:r>
      <w:r>
        <w:rPr>
          <w:u w:val="single"/>
        </w:rPr>
        <w:t xml:space="preserve">______________________________________________</w:t>
      </w:r>
    </w:p>
    <w:p>
      <w:pPr>
        <w:pStyle w:val="Questions"/>
      </w:pPr>
      <w:r>
        <w:t xml:space="preserve">8. REMAMDEST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9. WTNGISE </w:t>
      </w:r>
      <w:r>
        <w:rPr>
          <w:u w:val="single"/>
        </w:rPr>
        <w:t xml:space="preserve">___________________________________________</w:t>
      </w:r>
    </w:p>
    <w:p>
      <w:pPr>
        <w:pStyle w:val="Questions"/>
      </w:pPr>
      <w:r>
        <w:t xml:space="preserve">10. NESTUS RTSEOW </w:t>
      </w:r>
      <w:r>
        <w:rPr>
          <w:u w:val="single"/>
        </w:rPr>
        <w:t xml:space="preserve">_____________________________________</w:t>
      </w:r>
    </w:p>
    <w:p>
      <w:pPr>
        <w:pStyle w:val="Questions"/>
      </w:pPr>
      <w:r>
        <w:t xml:space="preserve">11. EKAL CNIGHMIA </w:t>
      </w:r>
      <w:r>
        <w:rPr>
          <w:u w:val="single"/>
        </w:rPr>
        <w:t xml:space="preserve">_____________________________________</w:t>
      </w:r>
    </w:p>
    <w:p>
      <w:pPr>
        <w:pStyle w:val="Questions"/>
      </w:pPr>
      <w:r>
        <w:t xml:space="preserve">12. NIISWSONC </w:t>
      </w:r>
      <w:r>
        <w:rPr>
          <w:u w:val="single"/>
        </w:rPr>
        <w:t xml:space="preserve">_________________________________________</w:t>
      </w:r>
    </w:p>
    <w:p>
      <w:pPr>
        <w:pStyle w:val="Questions"/>
      </w:pPr>
      <w:r>
        <w:t xml:space="preserve">13. HUTFRO OF JLYU </w:t>
      </w:r>
      <w:r>
        <w:rPr>
          <w:u w:val="single"/>
        </w:rPr>
        <w:t xml:space="preserve">____________________________________</w:t>
      </w:r>
    </w:p>
    <w:p>
      <w:pPr>
        <w:pStyle w:val="Questions"/>
      </w:pPr>
      <w:r>
        <w:t xml:space="preserve">14. YBRNAE RNHPRTOU </w:t>
      </w:r>
      <w:r>
        <w:rPr>
          <w:u w:val="single"/>
        </w:rPr>
        <w:t xml:space="preserve">___________________________________</w:t>
      </w:r>
    </w:p>
    <w:p>
      <w:pPr>
        <w:pStyle w:val="Questions"/>
      </w:pPr>
      <w:r>
        <w:t xml:space="preserve">15. EPMATNTRA </w:t>
      </w:r>
      <w:r>
        <w:rPr>
          <w:u w:val="single"/>
        </w:rPr>
        <w:t xml:space="preserve">_________________________________________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  <w:style w:type="paragraph" w:customStyle="1" w:styleId="CrossgridTiny">
    <w:name w:val="CrossgridTiny"/>
    <w:basedOn w:val="Normal"/>
    <w:qFormat/>
    <w:rsid w:val="004840F1"/>
    <w:rPr>
      <w:rFonts w:ascii="Arial" w:hAnsi="Arial"/>
      <w:sz w:val="16"/>
    </w:rPr>
  </w:style>
  <w:style w:type="paragraph" w:customStyle="1" w:styleId="CluesTiny">
    <w:name w:val="CluesTiny"/>
    <w:basedOn w:val="Normal"/>
    <w:qFormat/>
    <w:rsid w:val="00161011"/>
    <w:rPr>
      <w:rFonts w:ascii="Arial" w:hAnsi="Arial"/>
      <w:bCs/>
    </w:rPr>
  </w:style>
  <w:style w:type="paragraph" w:customStyle="1" w:styleId="CrossgridSmall">
    <w:name w:val="CrossgridSmall"/>
    <w:basedOn w:val="CrossgridTiny"/>
    <w:qFormat/>
    <w:rsid w:val="00A00D1B"/>
    <w:rPr>
      <w:sz w:val="18"/>
    </w:rPr>
  </w:style>
  <w:style w:type="paragraph" w:customStyle="1" w:styleId="CrossgridMedium">
    <w:name w:val="CrossgridMedium"/>
    <w:basedOn w:val="CrossgridSmall"/>
    <w:qFormat/>
    <w:rsid w:val="00487B1E"/>
    <w:rPr>
      <w:sz w:val="22"/>
    </w:rPr>
  </w:style>
  <w:style w:type="paragraph" w:customStyle="1" w:styleId="CluesMedium">
    <w:name w:val="CluesMedium"/>
    <w:basedOn w:val="CluesTiny"/>
    <w:qFormat/>
    <w:rsid w:val="00161011"/>
    <w:pPr>
      <w:keepLines/>
    </w:pPr>
    <w:rPr>
      <w:sz w:val="28"/>
    </w:rPr>
  </w:style>
  <w:style w:type="paragraph" w:customStyle="1" w:styleId="CrossgridLarge">
    <w:name w:val="CrossgridLarge"/>
    <w:basedOn w:val="CrossgridMedium"/>
    <w:qFormat/>
    <w:rsid w:val="003A1AB2"/>
    <w:rPr>
      <w:sz w:val="32"/>
    </w:rPr>
  </w:style>
  <w:style w:type="paragraph" w:customStyle="1" w:styleId="CluesLarge">
    <w:name w:val="CluesLarge"/>
    <w:basedOn w:val="CluesMedium"/>
    <w:qFormat/>
    <w:rsid w:val="00FD2E1F"/>
    <w:rPr>
      <w:sz w:val="40"/>
    </w:rPr>
  </w:style>
  <w:style w:type="paragraph" w:customStyle="1" w:styleId="Questions">
    <w:name w:val="Questions"/>
    <w:basedOn w:val="Normal"/>
    <w:qFormat/>
    <w:rsid w:val="00B5428E"/>
    <w:pPr>
      <w:spacing w:after="160"/>
    </w:pPr>
    <w:rPr>
      <w:rFonts w:ascii="Arial" w:hAnsi="Arial"/>
      <w:sz w:val="26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Westing Game </dc:title>
  <dcterms:created xsi:type="dcterms:W3CDTF">2021-10-11T21:49:15Z</dcterms:created>
  <dcterms:modified xsi:type="dcterms:W3CDTF">2021-10-11T21:49:15Z</dcterms:modified>
</cp:coreProperties>
</file>