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Westward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Worcester    </w:t>
      </w:r>
      <w:r>
        <w:t xml:space="preserve">   new echota    </w:t>
      </w:r>
      <w:r>
        <w:t xml:space="preserve">   andrew Jackson    </w:t>
      </w:r>
      <w:r>
        <w:t xml:space="preserve">   gold rush    </w:t>
      </w:r>
      <w:r>
        <w:t xml:space="preserve">   trail of tears    </w:t>
      </w:r>
      <w:r>
        <w:t xml:space="preserve">   Cherokee    </w:t>
      </w:r>
      <w:r>
        <w:t xml:space="preserve">   treaty of Indian Springs    </w:t>
      </w:r>
      <w:r>
        <w:t xml:space="preserve">   william McIntosh    </w:t>
      </w:r>
      <w:r>
        <w:t xml:space="preserve">   creek    </w:t>
      </w:r>
      <w:r>
        <w:t xml:space="preserve">   railroads    </w:t>
      </w:r>
      <w:r>
        <w:t xml:space="preserve">   cotton gin    </w:t>
      </w:r>
      <w:r>
        <w:t xml:space="preserve">   yazoo land fraud    </w:t>
      </w:r>
      <w:r>
        <w:t xml:space="preserve">   lotteries    </w:t>
      </w:r>
      <w:r>
        <w:t xml:space="preserve">   headright    </w:t>
      </w:r>
      <w:r>
        <w:t xml:space="preserve">   UGA    </w:t>
      </w:r>
      <w:r>
        <w:t xml:space="preserve">   SALMA    </w:t>
      </w:r>
      <w:r>
        <w:t xml:space="preserve">   John Ross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Westward</dc:title>
  <dcterms:created xsi:type="dcterms:W3CDTF">2021-10-11T21:48:44Z</dcterms:created>
  <dcterms:modified xsi:type="dcterms:W3CDTF">2021-10-11T21:48:44Z</dcterms:modified>
</cp:coreProperties>
</file>