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Westward to Home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Medium"/>
      </w:pPr>
      <w:r>
        <w:t xml:space="preserve">   hope    </w:t>
      </w:r>
      <w:r>
        <w:t xml:space="preserve">   death    </w:t>
      </w:r>
      <w:r>
        <w:t xml:space="preserve">   ford    </w:t>
      </w:r>
      <w:r>
        <w:t xml:space="preserve">   orphan    </w:t>
      </w:r>
      <w:r>
        <w:t xml:space="preserve">   cholera    </w:t>
      </w:r>
      <w:r>
        <w:t xml:space="preserve">   buffalo    </w:t>
      </w:r>
      <w:r>
        <w:t xml:space="preserve">   forts    </w:t>
      </w:r>
      <w:r>
        <w:t xml:space="preserve">   dust    </w:t>
      </w:r>
      <w:r>
        <w:t xml:space="preserve">   journal    </w:t>
      </w:r>
      <w:r>
        <w:t xml:space="preserve">   supplies    </w:t>
      </w:r>
      <w:r>
        <w:t xml:space="preserve">   Indians    </w:t>
      </w:r>
      <w:r>
        <w:t xml:space="preserve">   wagon    </w:t>
      </w:r>
      <w:r>
        <w:t xml:space="preserve">   Oregon    </w:t>
      </w:r>
      <w:r>
        <w:t xml:space="preserve">   Joshua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Westward to Home</dc:title>
  <dcterms:created xsi:type="dcterms:W3CDTF">2021-10-11T21:49:22Z</dcterms:created>
  <dcterms:modified xsi:type="dcterms:W3CDTF">2021-10-11T21:49:22Z</dcterms:modified>
</cp:coreProperties>
</file>