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Westword Expansion Word Search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</w:tbl>
    <w:p>
      <w:pPr>
        <w:pStyle w:val="WordBankLarge"/>
      </w:pPr>
      <w:r>
        <w:t xml:space="preserve">   dawes act    </w:t>
      </w:r>
      <w:r>
        <w:t xml:space="preserve">   assimilation    </w:t>
      </w:r>
      <w:r>
        <w:t xml:space="preserve">   greatplains    </w:t>
      </w:r>
      <w:r>
        <w:t xml:space="preserve">   long drive    </w:t>
      </w:r>
      <w:r>
        <w:t xml:space="preserve">   Chisholm trail    </w:t>
      </w:r>
      <w:r>
        <w:t xml:space="preserve">   longhorn    </w:t>
      </w:r>
      <w:r>
        <w:t xml:space="preserve">   hard-rock mining    </w:t>
      </w:r>
      <w:r>
        <w:t xml:space="preserve">   hydraulic mining    </w:t>
      </w:r>
      <w:r>
        <w:t xml:space="preserve">   placer mining    </w:t>
      </w:r>
      <w:r>
        <w:t xml:space="preserve">   Chomstock Lode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Westword Expansion Word Search</dc:title>
  <dcterms:created xsi:type="dcterms:W3CDTF">2021-10-11T21:49:08Z</dcterms:created>
  <dcterms:modified xsi:type="dcterms:W3CDTF">2021-10-11T21:49:08Z</dcterms:modified>
</cp:coreProperties>
</file>