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Whale Rider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maori    </w:t>
      </w:r>
      <w:r>
        <w:t xml:space="preserve">   gender    </w:t>
      </w:r>
      <w:r>
        <w:t xml:space="preserve">   sacred    </w:t>
      </w:r>
      <w:r>
        <w:t xml:space="preserve">   stranded    </w:t>
      </w:r>
      <w:r>
        <w:t xml:space="preserve">   tradition    </w:t>
      </w:r>
      <w:r>
        <w:t xml:space="preserve">   culture    </w:t>
      </w:r>
      <w:r>
        <w:t xml:space="preserve">   community    </w:t>
      </w:r>
      <w:r>
        <w:t xml:space="preserve">   symbol    </w:t>
      </w:r>
      <w:r>
        <w:t xml:space="preserve">   Nani Flowers    </w:t>
      </w:r>
      <w:r>
        <w:t xml:space="preserve">   rope    </w:t>
      </w:r>
      <w:r>
        <w:t xml:space="preserve">   rei puta    </w:t>
      </w:r>
      <w:r>
        <w:t xml:space="preserve">   ancestry    </w:t>
      </w:r>
      <w:r>
        <w:t xml:space="preserve">   koro    </w:t>
      </w:r>
      <w:r>
        <w:t xml:space="preserve">   pikea    </w:t>
      </w:r>
      <w:r>
        <w:t xml:space="preserve">   whale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Whale Rider</dc:title>
  <dcterms:created xsi:type="dcterms:W3CDTF">2021-10-11T21:49:56Z</dcterms:created>
  <dcterms:modified xsi:type="dcterms:W3CDTF">2021-10-11T21:49:56Z</dcterms:modified>
</cp:coreProperties>
</file>