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What can you see</w:t>
      </w:r>
    </w:p>
    <w:p>
      <w:pPr>
        <w:pStyle w:val="Questions"/>
      </w:pPr>
      <w:r>
        <w:t xml:space="preserve">1. DSA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2. NADMESHO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3. NYUGO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4. BIG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5. TRTPEY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6. LDO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7. AYRGN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RHSTO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9. THNI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10. HYPPA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11. AEKW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12. FAT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13. LLAT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14. SLMAL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15. NSTGRO </w:t>
      </w:r>
      <w:r>
        <w:rPr>
          <w:u w:val="single"/>
        </w:rPr>
        <w:t xml:space="preserve">____________________________________________</w:t>
      </w:r>
    </w:p>
    <w:p>
      <w:pPr>
        <w:pStyle w:val="WordBankLarge"/>
      </w:pPr>
      <w:r>
        <w:t xml:space="preserve">   Sad    </w:t>
      </w:r>
      <w:r>
        <w:t xml:space="preserve">   Handsome    </w:t>
      </w:r>
      <w:r>
        <w:t xml:space="preserve">   Young    </w:t>
      </w:r>
      <w:r>
        <w:t xml:space="preserve">   Big    </w:t>
      </w:r>
      <w:r>
        <w:t xml:space="preserve">   Pretty    </w:t>
      </w:r>
      <w:r>
        <w:t xml:space="preserve">   Old    </w:t>
      </w:r>
      <w:r>
        <w:t xml:space="preserve">   Angry    </w:t>
      </w:r>
      <w:r>
        <w:t xml:space="preserve">   Short    </w:t>
      </w:r>
      <w:r>
        <w:t xml:space="preserve">   Thin    </w:t>
      </w:r>
      <w:r>
        <w:t xml:space="preserve">   Happy    </w:t>
      </w:r>
      <w:r>
        <w:t xml:space="preserve">   Weak    </w:t>
      </w:r>
      <w:r>
        <w:t xml:space="preserve">   Fat    </w:t>
      </w:r>
      <w:r>
        <w:t xml:space="preserve">   Tall    </w:t>
      </w:r>
      <w:r>
        <w:t xml:space="preserve">   Small    </w:t>
      </w:r>
      <w:r>
        <w:t xml:space="preserve">   Strong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can you see</dc:title>
  <dcterms:created xsi:type="dcterms:W3CDTF">2021-10-11T21:49:34Z</dcterms:created>
  <dcterms:modified xsi:type="dcterms:W3CDTF">2021-10-11T21:49:34Z</dcterms:modified>
</cp:coreProperties>
</file>