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What causes anger?</w:t>
      </w:r>
    </w:p>
    <w:p>
      <w:pPr>
        <w:pStyle w:val="Questions"/>
      </w:pPr>
      <w:r>
        <w:t xml:space="preserve">1. SGERRGIT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2. GNARE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3. PSAT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4. LIFYMA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5. FSDNIRE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GSRARTSEN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7. NEETBRSTSI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8. NEENTMRETS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9. PAPHY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10. ADS </w:t>
      </w:r>
      <w:r>
        <w:rPr>
          <w:u w:val="single"/>
        </w:rPr>
        <w:t xml:space="preserve">_______________________________________________</w:t>
      </w:r>
    </w:p>
    <w:p>
      <w:pPr>
        <w:pStyle w:val="Questions"/>
      </w:pPr>
      <w:r>
        <w:t xml:space="preserve">11. EYNIAXT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12. REPEINDOSS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13. SSEDSNA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14. CAFOBEOLRMTNU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15. INFGLSEE </w:t>
      </w:r>
      <w:r>
        <w:rPr>
          <w:u w:val="single"/>
        </w:rPr>
        <w:t xml:space="preserve">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causes anger?</dc:title>
  <dcterms:created xsi:type="dcterms:W3CDTF">2021-10-11T21:49:22Z</dcterms:created>
  <dcterms:modified xsi:type="dcterms:W3CDTF">2021-10-11T21:49:22Z</dcterms:modified>
</cp:coreProperties>
</file>