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What do you know about Warrnambool?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State Warrnambool is located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Name of Warrnambool's Maritime Museum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Highway running through Warrnambool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Pines found along Pertobe Road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Viewing platform to spot whales in Warrnambool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Island protected by maremma dogs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Large wall built in Lady Bay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Infamous coast Warrnambool is situated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Name of Warrnambool's biggest playground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Warrnambool's main street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do you know about Warrnambool?</dc:title>
  <dcterms:created xsi:type="dcterms:W3CDTF">2021-10-11T21:50:31Z</dcterms:created>
  <dcterms:modified xsi:type="dcterms:W3CDTF">2021-10-11T21:50:31Z</dcterms:modified>
</cp:coreProperties>
</file>