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What is Business?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Large"/>
      </w:pPr>
      <w:r>
        <w:t xml:space="preserve">   ethical businesses    </w:t>
      </w:r>
      <w:r>
        <w:t xml:space="preserve">   annual general meeting    </w:t>
      </w:r>
      <w:r>
        <w:t xml:space="preserve">   entrepreneur    </w:t>
      </w:r>
      <w:r>
        <w:t xml:space="preserve">   ordinary share capital    </w:t>
      </w:r>
      <w:r>
        <w:t xml:space="preserve">   partnership    </w:t>
      </w:r>
      <w:r>
        <w:t xml:space="preserve">   production    </w:t>
      </w:r>
      <w:r>
        <w:t xml:space="preserve">   cash flow    </w:t>
      </w:r>
      <w:r>
        <w:t xml:space="preserve">   charities    </w:t>
      </w:r>
      <w:r>
        <w:t xml:space="preserve">   sole trader    </w:t>
      </w:r>
      <w:r>
        <w:t xml:space="preserve">   customers    </w:t>
      </w:r>
      <w:r>
        <w:t xml:space="preserve">   directors    </w:t>
      </w:r>
      <w:r>
        <w:t xml:space="preserve">   public limited company    </w:t>
      </w:r>
      <w:r>
        <w:t xml:space="preserve">   private limited company    </w:t>
      </w:r>
      <w:r>
        <w:t xml:space="preserve">   mission    </w:t>
      </w:r>
      <w:r>
        <w:t xml:space="preserve">   social objectives    </w:t>
      </w:r>
      <w:r>
        <w:t xml:space="preserve">   profit    </w:t>
      </w:r>
      <w:r>
        <w:t xml:space="preserve">   costs    </w:t>
      </w:r>
      <w:r>
        <w:t xml:space="preserve">   revenue    </w:t>
      </w:r>
      <w:r>
        <w:t xml:space="preserve">   shareholder    </w:t>
      </w:r>
      <w:r>
        <w:t xml:space="preserve">   stakeholder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Business?</dc:title>
  <dcterms:created xsi:type="dcterms:W3CDTF">2021-10-11T21:51:24Z</dcterms:created>
  <dcterms:modified xsi:type="dcterms:W3CDTF">2021-10-11T21:51:24Z</dcterms:modified>
</cp:coreProperties>
</file>