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What is Engineering?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Technological scientific knowledge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technology connected with plant and animal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Ability to do work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to arrange and design devices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transmission information of other structures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Human made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resulting from industry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improvement of an existing technological product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surroundings in which animal or plant lives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Raising of crops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Engineering?</dc:title>
  <dcterms:created xsi:type="dcterms:W3CDTF">2021-10-11T21:49:43Z</dcterms:created>
  <dcterms:modified xsi:type="dcterms:W3CDTF">2021-10-11T21:49:43Z</dcterms:modified>
</cp:coreProperties>
</file>